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56" w:rsidRPr="00632756" w:rsidRDefault="00632756" w:rsidP="0063275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32756">
        <w:rPr>
          <w:rFonts w:ascii="Times New Roman" w:hAnsi="Times New Roman"/>
          <w:b/>
          <w:sz w:val="24"/>
          <w:szCs w:val="24"/>
        </w:rPr>
        <w:t>Załącznik nr 1 do Za</w:t>
      </w:r>
      <w:r w:rsidR="00123F18">
        <w:rPr>
          <w:rFonts w:ascii="Times New Roman" w:hAnsi="Times New Roman"/>
          <w:b/>
          <w:sz w:val="24"/>
          <w:szCs w:val="24"/>
        </w:rPr>
        <w:t xml:space="preserve">rządzenia Wewnętrznego nr 1/2021/2022 </w:t>
      </w:r>
      <w:r w:rsidR="00873CFC">
        <w:rPr>
          <w:rFonts w:ascii="Times New Roman" w:hAnsi="Times New Roman"/>
          <w:b/>
          <w:sz w:val="24"/>
          <w:szCs w:val="24"/>
        </w:rPr>
        <w:t>z dnia 27 sierpnia 2021</w:t>
      </w:r>
      <w:bookmarkStart w:id="0" w:name="_GoBack"/>
      <w:bookmarkEnd w:id="0"/>
      <w:r w:rsidRPr="00632756">
        <w:rPr>
          <w:rFonts w:ascii="Times New Roman" w:hAnsi="Times New Roman"/>
          <w:b/>
          <w:sz w:val="24"/>
          <w:szCs w:val="24"/>
        </w:rPr>
        <w:t xml:space="preserve"> r.</w:t>
      </w: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Pr="00632756" w:rsidRDefault="00632756" w:rsidP="0063275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P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Regulamin korzystania                         z dziennika elektronicznego przez nauczycieli                                       w</w:t>
      </w:r>
      <w:r w:rsidR="00123F18">
        <w:rPr>
          <w:rFonts w:ascii="Times New Roman" w:hAnsi="Times New Roman"/>
          <w:b/>
          <w:sz w:val="72"/>
          <w:szCs w:val="72"/>
        </w:rPr>
        <w:t xml:space="preserve"> Publicznym Przedszkolu oraz</w:t>
      </w:r>
      <w:r>
        <w:rPr>
          <w:rFonts w:ascii="Times New Roman" w:hAnsi="Times New Roman"/>
          <w:b/>
          <w:sz w:val="72"/>
          <w:szCs w:val="72"/>
        </w:rPr>
        <w:t xml:space="preserve"> Szkole Podstawowej                         im. H. Sienkiewicza                                w ZSP w Żelisławicach</w:t>
      </w: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pStyle w:val="Akapitzlist"/>
        <w:spacing w:line="36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632756" w:rsidRDefault="00632756" w:rsidP="006327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32756" w:rsidRPr="00A22849" w:rsidRDefault="00632756" w:rsidP="006327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Podstawa prawna:</w:t>
      </w:r>
      <w:r w:rsidRPr="00A22849">
        <w:rPr>
          <w:rFonts w:ascii="Times New Roman" w:hAnsi="Times New Roman"/>
          <w:sz w:val="24"/>
          <w:szCs w:val="24"/>
        </w:rPr>
        <w:t xml:space="preserve">§ 21 </w:t>
      </w:r>
      <w:r w:rsidRPr="00A22849">
        <w:rPr>
          <w:rFonts w:ascii="Times New Roman" w:hAnsi="Times New Roman"/>
          <w:sz w:val="24"/>
          <w:szCs w:val="24"/>
          <w:lang w:eastAsia="pl-PL"/>
        </w:rPr>
        <w:t>rozporządzenia Ministra Edukacji Narodowej z 25 sierpnia 2017 r. w sprawie sposobu prowadzenia przez publiczne przedszkola, szkoły i placówki dokumentacji przebiegu nauczania, działalności wychowawczej i opiekuńczej oraz rodzajów tej dokumentacji (Dz. U. z 2017 r., poz. 1646</w:t>
      </w:r>
      <w:r>
        <w:rPr>
          <w:rFonts w:ascii="Times New Roman" w:hAnsi="Times New Roman"/>
          <w:sz w:val="24"/>
          <w:szCs w:val="24"/>
          <w:lang w:eastAsia="pl-PL"/>
        </w:rPr>
        <w:t xml:space="preserve"> ze zm. </w:t>
      </w:r>
      <w:r w:rsidRPr="00A22849">
        <w:rPr>
          <w:rFonts w:ascii="Times New Roman" w:hAnsi="Times New Roman"/>
          <w:sz w:val="24"/>
          <w:szCs w:val="24"/>
          <w:lang w:eastAsia="pl-PL"/>
        </w:rPr>
        <w:t xml:space="preserve">) </w:t>
      </w:r>
    </w:p>
    <w:p w:rsidR="00632756" w:rsidRPr="00632756" w:rsidRDefault="00632756" w:rsidP="00632756">
      <w:pPr>
        <w:pStyle w:val="Akapitzlist"/>
        <w:spacing w:line="36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32756">
        <w:rPr>
          <w:rFonts w:ascii="Times New Roman" w:hAnsi="Times New Roman"/>
          <w:b/>
          <w:bCs/>
          <w:sz w:val="24"/>
          <w:szCs w:val="24"/>
          <w:u w:val="single"/>
        </w:rPr>
        <w:t>Nauczyciel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1. Każdy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zobowiązany jest odebrać informację </w:t>
      </w:r>
      <w:r w:rsidR="003329BD">
        <w:rPr>
          <w:rFonts w:ascii="Times New Roman" w:hAnsi="Times New Roman"/>
          <w:sz w:val="24"/>
          <w:szCs w:val="24"/>
        </w:rPr>
        <w:t xml:space="preserve">                            </w:t>
      </w:r>
      <w:r w:rsidRPr="00632756">
        <w:rPr>
          <w:rFonts w:ascii="Times New Roman" w:hAnsi="Times New Roman"/>
          <w:sz w:val="24"/>
          <w:szCs w:val="24"/>
        </w:rPr>
        <w:t xml:space="preserve">z loginem i hasłem od administratora </w:t>
      </w:r>
      <w:r>
        <w:rPr>
          <w:rFonts w:ascii="Times New Roman" w:hAnsi="Times New Roman"/>
          <w:sz w:val="24"/>
          <w:szCs w:val="24"/>
        </w:rPr>
        <w:t>dziennika elektronicznego</w:t>
      </w:r>
      <w:r w:rsidRPr="00632756">
        <w:rPr>
          <w:rFonts w:ascii="Times New Roman" w:hAnsi="Times New Roman"/>
          <w:sz w:val="24"/>
          <w:szCs w:val="24"/>
        </w:rPr>
        <w:t xml:space="preserve"> do dnia 30 sierpnia każdego roku szkolnego.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2. Hasło powinno być zmienianie co 30 dni, musi się składać z co najmniej 6 znaków i być kombinacją liter i cyfr. Początkowe hasło do swojego konta, które użytkownik dostanie od administratora</w:t>
      </w:r>
      <w:r>
        <w:rPr>
          <w:rFonts w:ascii="Times New Roman" w:hAnsi="Times New Roman"/>
          <w:sz w:val="24"/>
          <w:szCs w:val="24"/>
        </w:rPr>
        <w:t>,</w:t>
      </w:r>
      <w:r w:rsidRPr="00632756">
        <w:rPr>
          <w:rFonts w:ascii="Times New Roman" w:hAnsi="Times New Roman"/>
          <w:sz w:val="24"/>
          <w:szCs w:val="24"/>
        </w:rPr>
        <w:t xml:space="preserve"> służy tylko do pierwszego zalogowania.</w:t>
      </w:r>
    </w:p>
    <w:p w:rsid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3. Hasło umożliwiające dostęp do zasobów dziennika elektronicznego każdy użytkownik utrzymuje w tajemnicy, również po upływie ich ważności.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4. Każdy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jest odpowiedzialny za systematyczne wpisywanie do dziennika elektronicznego: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tematów przeprowadzonych lekcji</w:t>
      </w:r>
      <w:r w:rsidR="00123F18">
        <w:rPr>
          <w:rFonts w:ascii="Times New Roman" w:hAnsi="Times New Roman"/>
          <w:sz w:val="24"/>
          <w:szCs w:val="24"/>
        </w:rPr>
        <w:t>/zajęć przedszkolnych</w:t>
      </w:r>
      <w:r w:rsidRPr="00632756">
        <w:rPr>
          <w:rFonts w:ascii="Times New Roman" w:hAnsi="Times New Roman"/>
          <w:sz w:val="24"/>
          <w:szCs w:val="24"/>
        </w:rPr>
        <w:t>,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frekwencji uczniów</w:t>
      </w:r>
      <w:r w:rsidR="00123F18">
        <w:rPr>
          <w:rFonts w:ascii="Times New Roman" w:hAnsi="Times New Roman"/>
          <w:sz w:val="24"/>
          <w:szCs w:val="24"/>
        </w:rPr>
        <w:t>/wychowanków przedszkola</w:t>
      </w:r>
      <w:r w:rsidRPr="00632756">
        <w:rPr>
          <w:rFonts w:ascii="Times New Roman" w:hAnsi="Times New Roman"/>
          <w:sz w:val="24"/>
          <w:szCs w:val="24"/>
        </w:rPr>
        <w:t>,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ocen cząstkowych, 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przewidywanych ocen</w:t>
      </w:r>
      <w:r>
        <w:rPr>
          <w:rFonts w:ascii="Times New Roman" w:hAnsi="Times New Roman"/>
          <w:sz w:val="24"/>
          <w:szCs w:val="24"/>
        </w:rPr>
        <w:t xml:space="preserve"> śródrocznych i</w:t>
      </w:r>
      <w:r w:rsidRPr="00632756">
        <w:rPr>
          <w:rFonts w:ascii="Times New Roman" w:hAnsi="Times New Roman"/>
          <w:sz w:val="24"/>
          <w:szCs w:val="24"/>
        </w:rPr>
        <w:t xml:space="preserve"> rocznych</w:t>
      </w:r>
      <w:r>
        <w:rPr>
          <w:rFonts w:ascii="Times New Roman" w:hAnsi="Times New Roman"/>
          <w:sz w:val="24"/>
          <w:szCs w:val="24"/>
        </w:rPr>
        <w:t xml:space="preserve"> ( oceny proponowane)</w:t>
      </w:r>
      <w:r w:rsidRPr="00632756">
        <w:rPr>
          <w:rFonts w:ascii="Times New Roman" w:hAnsi="Times New Roman"/>
          <w:sz w:val="24"/>
          <w:szCs w:val="24"/>
        </w:rPr>
        <w:t xml:space="preserve">, 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ocen śródrocznych i rocznych,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terminów sprawdzianów,</w:t>
      </w:r>
    </w:p>
    <w:p w:rsidR="00632756" w:rsidRPr="00632756" w:rsidRDefault="00632756" w:rsidP="00632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swojego planu lekcji.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5.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>
        <w:rPr>
          <w:rFonts w:ascii="Times New Roman" w:hAnsi="Times New Roman"/>
          <w:sz w:val="24"/>
          <w:szCs w:val="24"/>
        </w:rPr>
        <w:t>,</w:t>
      </w:r>
      <w:r w:rsidRPr="00632756">
        <w:rPr>
          <w:rFonts w:ascii="Times New Roman" w:hAnsi="Times New Roman"/>
          <w:sz w:val="24"/>
          <w:szCs w:val="24"/>
        </w:rPr>
        <w:t xml:space="preserve"> sprawdzając listę obecności uczniów w trakcie trwania zajęć</w:t>
      </w:r>
      <w:r>
        <w:rPr>
          <w:rFonts w:ascii="Times New Roman" w:hAnsi="Times New Roman"/>
          <w:sz w:val="24"/>
          <w:szCs w:val="24"/>
        </w:rPr>
        <w:t>,</w:t>
      </w:r>
      <w:r w:rsidRPr="00632756">
        <w:rPr>
          <w:rFonts w:ascii="Times New Roman" w:hAnsi="Times New Roman"/>
          <w:sz w:val="24"/>
          <w:szCs w:val="24"/>
        </w:rPr>
        <w:t xml:space="preserve"> uwzględnia następujące zasady:</w:t>
      </w:r>
    </w:p>
    <w:p w:rsidR="00632756" w:rsidRPr="00632756" w:rsidRDefault="00632756" w:rsidP="00632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lastRenderedPageBreak/>
        <w:t>Jeżeli uczeń</w:t>
      </w:r>
      <w:r w:rsidR="00123F18">
        <w:rPr>
          <w:rFonts w:ascii="Times New Roman" w:hAnsi="Times New Roman"/>
          <w:sz w:val="24"/>
          <w:szCs w:val="24"/>
        </w:rPr>
        <w:t>/wychowanek przedszkola</w:t>
      </w:r>
      <w:r w:rsidRPr="00632756">
        <w:rPr>
          <w:rFonts w:ascii="Times New Roman" w:hAnsi="Times New Roman"/>
          <w:sz w:val="24"/>
          <w:szCs w:val="24"/>
        </w:rPr>
        <w:t xml:space="preserve"> jest nieobecny na zajęciach, ale pozostaje pod opieką nauczyciela, np. reprezentuje  szkołę podczas występów, bierze udział </w:t>
      </w:r>
      <w:r w:rsidR="003329BD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32756">
        <w:rPr>
          <w:rFonts w:ascii="Times New Roman" w:hAnsi="Times New Roman"/>
          <w:sz w:val="24"/>
          <w:szCs w:val="24"/>
        </w:rPr>
        <w:t xml:space="preserve">w olimpiadzie lub konkursie, zamiast nieobecności należy zapisać </w:t>
      </w:r>
      <w:r w:rsidRPr="00632756">
        <w:rPr>
          <w:rFonts w:ascii="Times New Roman" w:hAnsi="Times New Roman"/>
          <w:i/>
          <w:sz w:val="24"/>
          <w:szCs w:val="24"/>
        </w:rPr>
        <w:t>zwolniony</w:t>
      </w:r>
      <w:r w:rsidRPr="00632756">
        <w:rPr>
          <w:rFonts w:ascii="Times New Roman" w:hAnsi="Times New Roman"/>
          <w:sz w:val="24"/>
          <w:szCs w:val="24"/>
        </w:rPr>
        <w:t xml:space="preserve">. </w:t>
      </w:r>
    </w:p>
    <w:p w:rsidR="00632756" w:rsidRPr="00632756" w:rsidRDefault="00632756" w:rsidP="00632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Jeżeli uczeń</w:t>
      </w:r>
      <w:r w:rsidR="00123F18">
        <w:rPr>
          <w:rFonts w:ascii="Times New Roman" w:hAnsi="Times New Roman"/>
          <w:sz w:val="24"/>
          <w:szCs w:val="24"/>
        </w:rPr>
        <w:t>/wychowanek przedszkola</w:t>
      </w:r>
      <w:r w:rsidRPr="00632756">
        <w:rPr>
          <w:rFonts w:ascii="Times New Roman" w:hAnsi="Times New Roman"/>
          <w:sz w:val="24"/>
          <w:szCs w:val="24"/>
        </w:rPr>
        <w:t xml:space="preserve"> został zwolniony z części zajęć, np. z powodu złego samopoczucia lub pilnych spraw rodzinnych, należy mu we frekwencji zaznaczyć </w:t>
      </w:r>
      <w:r w:rsidRPr="00632756">
        <w:rPr>
          <w:rFonts w:ascii="Times New Roman" w:hAnsi="Times New Roman"/>
          <w:i/>
          <w:sz w:val="24"/>
          <w:szCs w:val="24"/>
        </w:rPr>
        <w:t>nieobecność usprawiedliwiona</w:t>
      </w:r>
      <w:r w:rsidRPr="00632756">
        <w:rPr>
          <w:rFonts w:ascii="Times New Roman" w:hAnsi="Times New Roman"/>
          <w:sz w:val="24"/>
          <w:szCs w:val="24"/>
        </w:rPr>
        <w:t xml:space="preserve">. </w:t>
      </w:r>
    </w:p>
    <w:p w:rsidR="00632756" w:rsidRPr="00632756" w:rsidRDefault="00632756" w:rsidP="00632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Jeśli uczeń posiadający długoterminowe zwolnienie z lekcji wychowania fizycznego  (za zgodą dyrektora szkoły) nie uczestniczy w lekcji, nauczyciel zaznacza we frekwencji  </w:t>
      </w:r>
      <w:r w:rsidRPr="00632756">
        <w:rPr>
          <w:rFonts w:ascii="Times New Roman" w:hAnsi="Times New Roman"/>
          <w:i/>
          <w:sz w:val="24"/>
          <w:szCs w:val="24"/>
        </w:rPr>
        <w:t>zwolniony</w:t>
      </w:r>
      <w:r w:rsidRPr="00632756">
        <w:rPr>
          <w:rFonts w:ascii="Times New Roman" w:hAnsi="Times New Roman"/>
          <w:sz w:val="24"/>
          <w:szCs w:val="24"/>
        </w:rPr>
        <w:t xml:space="preserve">. </w:t>
      </w:r>
    </w:p>
    <w:p w:rsidR="00632756" w:rsidRPr="00632756" w:rsidRDefault="00632756" w:rsidP="00632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Jeżeli uczeń (za zgodą rodziców, po złożeniu odpowiedniego podania) nie uczęszcza na lekcje religii/etyki, we frekwencji należy zaznaczyć uczniowi </w:t>
      </w:r>
      <w:r w:rsidRPr="00632756">
        <w:rPr>
          <w:rFonts w:ascii="Times New Roman" w:hAnsi="Times New Roman"/>
          <w:i/>
          <w:sz w:val="24"/>
          <w:szCs w:val="24"/>
        </w:rPr>
        <w:t>zwolniony</w:t>
      </w:r>
      <w:r w:rsidRPr="00632756">
        <w:rPr>
          <w:rFonts w:ascii="Times New Roman" w:hAnsi="Times New Roman"/>
          <w:sz w:val="24"/>
          <w:szCs w:val="24"/>
        </w:rPr>
        <w:t xml:space="preserve">. 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6. W przypadku prowadzenia zajęć za nieobecnego nauczyciela</w:t>
      </w:r>
      <w:r w:rsidR="00123F18">
        <w:rPr>
          <w:rFonts w:ascii="Times New Roman" w:hAnsi="Times New Roman"/>
          <w:sz w:val="24"/>
          <w:szCs w:val="24"/>
        </w:rPr>
        <w:t>/wychowawcę przedszkola</w:t>
      </w:r>
      <w:r w:rsidRPr="00632756">
        <w:rPr>
          <w:rFonts w:ascii="Times New Roman" w:hAnsi="Times New Roman"/>
          <w:sz w:val="24"/>
          <w:szCs w:val="24"/>
        </w:rPr>
        <w:t xml:space="preserve"> nauczyciel ma obowiązek dokonać wpisu według zasad określonych w systemie dziennika elektronicznego (zastępstwo).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7. Zapis </w:t>
      </w:r>
      <w:r w:rsidRPr="00632756">
        <w:rPr>
          <w:rFonts w:ascii="Times New Roman" w:hAnsi="Times New Roman"/>
          <w:i/>
          <w:sz w:val="24"/>
          <w:szCs w:val="24"/>
        </w:rPr>
        <w:t>0</w:t>
      </w:r>
      <w:r w:rsidRPr="00632756">
        <w:rPr>
          <w:rFonts w:ascii="Times New Roman" w:hAnsi="Times New Roman"/>
          <w:sz w:val="24"/>
          <w:szCs w:val="24"/>
        </w:rPr>
        <w:t xml:space="preserve"> informuje o nieobecności ucznia na sprawdzianie/kartkówce. Po uzupełnieniu zaległości zapis ten należy zmienić na ocenę, za pomocą opcji </w:t>
      </w:r>
      <w:r w:rsidRPr="00632756">
        <w:rPr>
          <w:rFonts w:ascii="Times New Roman" w:hAnsi="Times New Roman"/>
          <w:i/>
          <w:sz w:val="24"/>
          <w:szCs w:val="24"/>
        </w:rPr>
        <w:t>popraw</w:t>
      </w:r>
      <w:r w:rsidRPr="00632756">
        <w:rPr>
          <w:rFonts w:ascii="Times New Roman" w:hAnsi="Times New Roman"/>
          <w:sz w:val="24"/>
          <w:szCs w:val="24"/>
        </w:rPr>
        <w:t>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8.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>, który pomylił się</w:t>
      </w:r>
      <w:r>
        <w:rPr>
          <w:rFonts w:ascii="Times New Roman" w:hAnsi="Times New Roman"/>
          <w:sz w:val="24"/>
          <w:szCs w:val="24"/>
        </w:rPr>
        <w:t>,</w:t>
      </w:r>
      <w:r w:rsidRPr="00632756">
        <w:rPr>
          <w:rFonts w:ascii="Times New Roman" w:hAnsi="Times New Roman"/>
          <w:sz w:val="24"/>
          <w:szCs w:val="24"/>
        </w:rPr>
        <w:t xml:space="preserve"> wprowadzając błędny zapis </w:t>
      </w:r>
      <w:r w:rsidR="003329BD">
        <w:rPr>
          <w:rFonts w:ascii="Times New Roman" w:hAnsi="Times New Roman"/>
          <w:sz w:val="24"/>
          <w:szCs w:val="24"/>
        </w:rPr>
        <w:t xml:space="preserve">                    </w:t>
      </w:r>
      <w:r w:rsidRPr="00632756">
        <w:rPr>
          <w:rFonts w:ascii="Times New Roman" w:hAnsi="Times New Roman"/>
          <w:sz w:val="24"/>
          <w:szCs w:val="24"/>
        </w:rPr>
        <w:t xml:space="preserve">w dzienniku, zobowiązany jest do usunięcia pomyłki niezwłocznie po jej zauważeniu. 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9.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ma obowiązek usuwania własnych błędów, zauważonych przez dyrektora/wicedyrektora szkoły w wyznaczonym przez niego terminie.</w:t>
      </w:r>
    </w:p>
    <w:p w:rsid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10.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zobowiązany jest do sprawdzania zawartości panelu </w:t>
      </w:r>
      <w:r w:rsidRPr="00632756">
        <w:rPr>
          <w:rFonts w:ascii="Times New Roman" w:hAnsi="Times New Roman"/>
          <w:i/>
          <w:sz w:val="24"/>
          <w:szCs w:val="24"/>
        </w:rPr>
        <w:t>Informacje/Ogłoszenia</w:t>
      </w:r>
      <w:r w:rsidRPr="00632756">
        <w:rPr>
          <w:rFonts w:ascii="Times New Roman" w:hAnsi="Times New Roman"/>
          <w:sz w:val="24"/>
          <w:szCs w:val="24"/>
        </w:rPr>
        <w:t xml:space="preserve"> oraz </w:t>
      </w:r>
      <w:r w:rsidRPr="00632756">
        <w:rPr>
          <w:rFonts w:ascii="Times New Roman" w:hAnsi="Times New Roman"/>
          <w:i/>
          <w:sz w:val="24"/>
          <w:szCs w:val="24"/>
        </w:rPr>
        <w:t xml:space="preserve">Wiadomości </w:t>
      </w:r>
      <w:r w:rsidRPr="00632756">
        <w:rPr>
          <w:rFonts w:ascii="Times New Roman" w:hAnsi="Times New Roman"/>
          <w:sz w:val="24"/>
          <w:szCs w:val="24"/>
        </w:rPr>
        <w:t>w każdym dniu pracy. Na wymagające tego wiadomości –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powinien udzielać odpowiedzi.</w:t>
      </w:r>
    </w:p>
    <w:p w:rsidR="00B42062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>
        <w:rPr>
          <w:rFonts w:ascii="Times New Roman" w:hAnsi="Times New Roman"/>
          <w:sz w:val="24"/>
          <w:szCs w:val="24"/>
        </w:rPr>
        <w:t xml:space="preserve"> jest zobowiązany do systematycznego śledzenia planu zastępstw za nieobecnych nauczycieli.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632756" w:rsidRPr="00632756">
        <w:rPr>
          <w:rFonts w:ascii="Times New Roman" w:hAnsi="Times New Roman"/>
          <w:sz w:val="24"/>
          <w:szCs w:val="24"/>
        </w:rPr>
        <w:t>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="00632756" w:rsidRPr="00632756">
        <w:rPr>
          <w:rFonts w:ascii="Times New Roman" w:hAnsi="Times New Roman"/>
          <w:sz w:val="24"/>
          <w:szCs w:val="24"/>
        </w:rPr>
        <w:t xml:space="preserve"> jest osobiście odpowiedzialny za swoje konto </w:t>
      </w:r>
      <w:r w:rsidR="003329BD">
        <w:rPr>
          <w:rFonts w:ascii="Times New Roman" w:hAnsi="Times New Roman"/>
          <w:sz w:val="24"/>
          <w:szCs w:val="24"/>
        </w:rPr>
        <w:t xml:space="preserve">                            </w:t>
      </w:r>
      <w:r w:rsidR="00632756" w:rsidRPr="00632756">
        <w:rPr>
          <w:rFonts w:ascii="Times New Roman" w:hAnsi="Times New Roman"/>
          <w:sz w:val="24"/>
          <w:szCs w:val="24"/>
        </w:rPr>
        <w:t xml:space="preserve">i zgodnie z </w:t>
      </w:r>
      <w:r>
        <w:rPr>
          <w:rFonts w:ascii="Times New Roman" w:hAnsi="Times New Roman"/>
          <w:sz w:val="24"/>
          <w:szCs w:val="24"/>
        </w:rPr>
        <w:t xml:space="preserve">ustawą o ochronie danych osobowych </w:t>
      </w:r>
      <w:r w:rsidR="00632756" w:rsidRPr="00632756">
        <w:rPr>
          <w:rFonts w:ascii="Times New Roman" w:hAnsi="Times New Roman"/>
          <w:sz w:val="24"/>
          <w:szCs w:val="24"/>
        </w:rPr>
        <w:t xml:space="preserve">nie ma prawa umożliwiać korzystania z zasobów osobom trzecim. 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</w:t>
      </w:r>
      <w:r w:rsidR="00632756" w:rsidRPr="00632756">
        <w:rPr>
          <w:rFonts w:ascii="Times New Roman" w:hAnsi="Times New Roman"/>
          <w:sz w:val="24"/>
          <w:szCs w:val="24"/>
        </w:rPr>
        <w:t>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="00632756" w:rsidRPr="00632756">
        <w:rPr>
          <w:rFonts w:ascii="Times New Roman" w:hAnsi="Times New Roman"/>
          <w:sz w:val="24"/>
          <w:szCs w:val="24"/>
        </w:rPr>
        <w:t xml:space="preserve"> jest zobligowany do ochrony komputera, z którego loguje się do dziennika elektronicznego tak, aby uczeń</w:t>
      </w:r>
      <w:r w:rsidR="00123F18">
        <w:rPr>
          <w:rFonts w:ascii="Times New Roman" w:hAnsi="Times New Roman"/>
          <w:sz w:val="24"/>
          <w:szCs w:val="24"/>
        </w:rPr>
        <w:t>/wychowanek</w:t>
      </w:r>
      <w:r w:rsidR="00632756" w:rsidRPr="00632756">
        <w:rPr>
          <w:rFonts w:ascii="Times New Roman" w:hAnsi="Times New Roman"/>
          <w:sz w:val="24"/>
          <w:szCs w:val="24"/>
        </w:rPr>
        <w:t xml:space="preserve"> lub osoba postronna nie miała dostępu do danych zawartych w dzienniku. </w:t>
      </w:r>
    </w:p>
    <w:p w:rsidR="00DA1FD8" w:rsidRDefault="00632756" w:rsidP="00DA1FD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</w:t>
      </w:r>
      <w:r w:rsidR="00B42062">
        <w:rPr>
          <w:rFonts w:ascii="Times New Roman" w:hAnsi="Times New Roman"/>
          <w:sz w:val="24"/>
          <w:szCs w:val="24"/>
        </w:rPr>
        <w:t>4</w:t>
      </w:r>
      <w:r w:rsidRPr="00632756">
        <w:rPr>
          <w:rFonts w:ascii="Times New Roman" w:hAnsi="Times New Roman"/>
          <w:sz w:val="24"/>
          <w:szCs w:val="24"/>
        </w:rPr>
        <w:t>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Pr="00632756">
        <w:rPr>
          <w:rFonts w:ascii="Times New Roman" w:hAnsi="Times New Roman"/>
          <w:sz w:val="24"/>
          <w:szCs w:val="24"/>
        </w:rPr>
        <w:t xml:space="preserve"> powinien dbać</w:t>
      </w:r>
      <w:r w:rsidR="00B42062">
        <w:rPr>
          <w:rFonts w:ascii="Times New Roman" w:hAnsi="Times New Roman"/>
          <w:sz w:val="24"/>
          <w:szCs w:val="24"/>
        </w:rPr>
        <w:t xml:space="preserve"> o to</w:t>
      </w:r>
      <w:r w:rsidRPr="00632756">
        <w:rPr>
          <w:rFonts w:ascii="Times New Roman" w:hAnsi="Times New Roman"/>
          <w:sz w:val="24"/>
          <w:szCs w:val="24"/>
        </w:rPr>
        <w:t>, by niejawne dane prezentowane na monitorze komputera nie były widoczne dla osób do tego niepowołanych, przede wszystkim uczniów</w:t>
      </w:r>
      <w:r w:rsidR="00123F18">
        <w:rPr>
          <w:rFonts w:ascii="Times New Roman" w:hAnsi="Times New Roman"/>
          <w:sz w:val="24"/>
          <w:szCs w:val="24"/>
        </w:rPr>
        <w:t>/wychowanków</w:t>
      </w:r>
      <w:r w:rsidRPr="00632756">
        <w:rPr>
          <w:rFonts w:ascii="Times New Roman" w:hAnsi="Times New Roman"/>
          <w:sz w:val="24"/>
          <w:szCs w:val="24"/>
        </w:rPr>
        <w:t xml:space="preserve"> podczas lekcji. </w:t>
      </w:r>
    </w:p>
    <w:p w:rsidR="00DA1FD8" w:rsidRPr="00DA1FD8" w:rsidRDefault="00B42062" w:rsidP="00DA1FD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FD8">
        <w:rPr>
          <w:rFonts w:ascii="Times New Roman" w:hAnsi="Times New Roman"/>
          <w:sz w:val="24"/>
          <w:szCs w:val="24"/>
        </w:rPr>
        <w:t>15</w:t>
      </w:r>
      <w:r w:rsidR="00632756" w:rsidRPr="00DA1FD8">
        <w:rPr>
          <w:rFonts w:ascii="Times New Roman" w:hAnsi="Times New Roman"/>
          <w:sz w:val="24"/>
          <w:szCs w:val="24"/>
        </w:rPr>
        <w:t xml:space="preserve">. </w:t>
      </w:r>
      <w:r w:rsidR="00DA1FD8" w:rsidRPr="0079399D">
        <w:rPr>
          <w:rFonts w:ascii="Times New Roman" w:hAnsi="Times New Roman"/>
          <w:sz w:val="24"/>
          <w:szCs w:val="24"/>
        </w:rPr>
        <w:t>W przypadku utraty hasła lub podejrzenia, że zostało odczytane/wykradzione przez osobę nieuprawnioną, użytkownik zobowiązany jest do natychmiastowej zmiany hasła i osobistego poinformowania o tym fakcie szkolnego administratora dziennika elektronicznego.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632756" w:rsidRPr="00632756">
        <w:rPr>
          <w:rFonts w:ascii="Times New Roman" w:hAnsi="Times New Roman"/>
          <w:sz w:val="24"/>
          <w:szCs w:val="24"/>
        </w:rPr>
        <w:t>. Po zakończeniu pracy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="00632756" w:rsidRPr="00632756">
        <w:rPr>
          <w:rFonts w:ascii="Times New Roman" w:hAnsi="Times New Roman"/>
          <w:sz w:val="24"/>
          <w:szCs w:val="24"/>
        </w:rPr>
        <w:t xml:space="preserve"> zobowiązany jest do wylogowania się z konta. 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632756" w:rsidRPr="00632756">
        <w:rPr>
          <w:rFonts w:ascii="Times New Roman" w:hAnsi="Times New Roman"/>
          <w:sz w:val="24"/>
          <w:szCs w:val="24"/>
        </w:rPr>
        <w:t>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="00632756" w:rsidRPr="00632756">
        <w:rPr>
          <w:rFonts w:ascii="Times New Roman" w:hAnsi="Times New Roman"/>
          <w:sz w:val="24"/>
          <w:szCs w:val="24"/>
        </w:rPr>
        <w:t xml:space="preserve"> ma obowiązek utrzymywania powierzonego mu sprzętu komputerowego w należytym stanie. 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632756" w:rsidRPr="00632756">
        <w:rPr>
          <w:rFonts w:ascii="Times New Roman" w:hAnsi="Times New Roman"/>
          <w:sz w:val="24"/>
          <w:szCs w:val="24"/>
        </w:rPr>
        <w:t>. Nauczyciel</w:t>
      </w:r>
      <w:r w:rsidR="00123F18">
        <w:rPr>
          <w:rFonts w:ascii="Times New Roman" w:hAnsi="Times New Roman"/>
          <w:sz w:val="24"/>
          <w:szCs w:val="24"/>
        </w:rPr>
        <w:t>/wychowawca przedszkola</w:t>
      </w:r>
      <w:r w:rsidR="00632756" w:rsidRPr="00632756">
        <w:rPr>
          <w:rFonts w:ascii="Times New Roman" w:hAnsi="Times New Roman"/>
          <w:sz w:val="24"/>
          <w:szCs w:val="24"/>
        </w:rPr>
        <w:t xml:space="preserve"> zobowiązany jest do uczestnictwa w szkoleniach organizowanych przez administratora dziennika elektronicznego. </w:t>
      </w:r>
    </w:p>
    <w:p w:rsidR="00632756" w:rsidRPr="00632756" w:rsidRDefault="00B42062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632756" w:rsidRPr="00632756">
        <w:rPr>
          <w:rFonts w:ascii="Times New Roman" w:hAnsi="Times New Roman"/>
          <w:sz w:val="24"/>
          <w:szCs w:val="24"/>
        </w:rPr>
        <w:t>. Uprawnienia przypisane użytkownikom mogą zostać zmienione przez administratora szkolnego dziennika elektronicznego.</w:t>
      </w:r>
    </w:p>
    <w:p w:rsidR="00632756" w:rsidRPr="00B42062" w:rsidRDefault="00632756" w:rsidP="0063275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2756" w:rsidRPr="00B42062" w:rsidRDefault="00632756" w:rsidP="00632756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42062">
        <w:rPr>
          <w:rFonts w:ascii="Times New Roman" w:hAnsi="Times New Roman"/>
          <w:b/>
          <w:sz w:val="24"/>
          <w:szCs w:val="24"/>
          <w:u w:val="single"/>
        </w:rPr>
        <w:t>Wychowawca klasy</w:t>
      </w:r>
      <w:r w:rsidR="00123F18">
        <w:rPr>
          <w:rFonts w:ascii="Times New Roman" w:hAnsi="Times New Roman"/>
          <w:b/>
          <w:sz w:val="24"/>
          <w:szCs w:val="24"/>
          <w:u w:val="single"/>
        </w:rPr>
        <w:t>/grupy przedszkolnej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1. Każdy wychowawca klasy</w:t>
      </w:r>
      <w:r w:rsidR="00123F18">
        <w:rPr>
          <w:rFonts w:ascii="Times New Roman" w:hAnsi="Times New Roman"/>
          <w:sz w:val="24"/>
          <w:szCs w:val="24"/>
        </w:rPr>
        <w:t>/grupy przedszkolnej</w:t>
      </w:r>
      <w:r w:rsidRPr="00632756">
        <w:rPr>
          <w:rFonts w:ascii="Times New Roman" w:hAnsi="Times New Roman"/>
          <w:sz w:val="24"/>
          <w:szCs w:val="24"/>
        </w:rPr>
        <w:t xml:space="preserve"> jest odpowiedzialny za prowadzenie dziennika elektronicznego w zakresie następujących danych swojej klasy</w:t>
      </w:r>
      <w:r w:rsidR="00123F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>: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dane osobowe ucznia</w:t>
      </w:r>
      <w:r w:rsidR="00123F18">
        <w:rPr>
          <w:rFonts w:ascii="Times New Roman" w:hAnsi="Times New Roman"/>
          <w:sz w:val="24"/>
          <w:szCs w:val="24"/>
        </w:rPr>
        <w:t>/wychowanka</w:t>
      </w:r>
      <w:r w:rsidRPr="00632756">
        <w:rPr>
          <w:rFonts w:ascii="Times New Roman" w:hAnsi="Times New Roman"/>
          <w:sz w:val="24"/>
          <w:szCs w:val="24"/>
        </w:rPr>
        <w:t xml:space="preserve"> i jego rodziców/prawnych opiekunów,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dane teleadresowe ucznia</w:t>
      </w:r>
      <w:r w:rsidR="00123F18">
        <w:rPr>
          <w:rFonts w:ascii="Times New Roman" w:hAnsi="Times New Roman"/>
          <w:sz w:val="24"/>
          <w:szCs w:val="24"/>
        </w:rPr>
        <w:t>/wychowanka</w:t>
      </w:r>
      <w:r w:rsidRPr="00632756">
        <w:rPr>
          <w:rFonts w:ascii="Times New Roman" w:hAnsi="Times New Roman"/>
          <w:sz w:val="24"/>
          <w:szCs w:val="24"/>
        </w:rPr>
        <w:t xml:space="preserve"> i jego rodziców/prawnych opiekunów,</w:t>
      </w:r>
    </w:p>
    <w:p w:rsidR="00DA1FD8" w:rsidRPr="0079399D" w:rsidRDefault="00DA1FD8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9399D">
        <w:rPr>
          <w:rFonts w:ascii="Times New Roman" w:hAnsi="Times New Roman"/>
          <w:sz w:val="24"/>
          <w:szCs w:val="24"/>
        </w:rPr>
        <w:t>zarządzanie planem lekcji</w:t>
      </w:r>
      <w:r w:rsidR="00D613EA" w:rsidRPr="0079399D">
        <w:rPr>
          <w:rFonts w:ascii="Times New Roman" w:hAnsi="Times New Roman"/>
          <w:sz w:val="24"/>
          <w:szCs w:val="24"/>
        </w:rPr>
        <w:t xml:space="preserve"> swojej</w:t>
      </w:r>
      <w:r w:rsidRPr="0079399D">
        <w:rPr>
          <w:rFonts w:ascii="Times New Roman" w:hAnsi="Times New Roman"/>
          <w:sz w:val="24"/>
          <w:szCs w:val="24"/>
        </w:rPr>
        <w:t xml:space="preserve"> klasy</w:t>
      </w:r>
      <w:r w:rsidR="00123F18">
        <w:rPr>
          <w:rFonts w:ascii="Times New Roman" w:hAnsi="Times New Roman"/>
          <w:sz w:val="24"/>
          <w:szCs w:val="24"/>
        </w:rPr>
        <w:t>/grupy</w:t>
      </w:r>
      <w:r w:rsidRPr="0079399D">
        <w:rPr>
          <w:rFonts w:ascii="Times New Roman" w:hAnsi="Times New Roman"/>
          <w:sz w:val="24"/>
          <w:szCs w:val="24"/>
        </w:rPr>
        <w:t>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oceny zachowania,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wystawianie przewidywanych ocen</w:t>
      </w:r>
      <w:r w:rsidR="00B42062">
        <w:rPr>
          <w:rFonts w:ascii="Times New Roman" w:hAnsi="Times New Roman"/>
          <w:sz w:val="24"/>
          <w:szCs w:val="24"/>
        </w:rPr>
        <w:t xml:space="preserve"> śródrocznych i</w:t>
      </w:r>
      <w:r w:rsidRPr="00632756">
        <w:rPr>
          <w:rFonts w:ascii="Times New Roman" w:hAnsi="Times New Roman"/>
          <w:sz w:val="24"/>
          <w:szCs w:val="24"/>
        </w:rPr>
        <w:t xml:space="preserve"> rocznych zachowania</w:t>
      </w:r>
      <w:r w:rsidR="00B42062">
        <w:rPr>
          <w:rFonts w:ascii="Times New Roman" w:hAnsi="Times New Roman"/>
          <w:sz w:val="24"/>
          <w:szCs w:val="24"/>
        </w:rPr>
        <w:t xml:space="preserve"> ( oceny proponowane)</w:t>
      </w:r>
      <w:r w:rsidRPr="00632756">
        <w:rPr>
          <w:rFonts w:ascii="Times New Roman" w:hAnsi="Times New Roman"/>
          <w:sz w:val="24"/>
          <w:szCs w:val="24"/>
        </w:rPr>
        <w:t>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wystawianie śródrocznych i rocznych ocen zachowania,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uwagi o zachowaniu uczniów</w:t>
      </w:r>
      <w:r w:rsidR="00123F18">
        <w:rPr>
          <w:rFonts w:ascii="Times New Roman" w:hAnsi="Times New Roman"/>
          <w:sz w:val="24"/>
          <w:szCs w:val="24"/>
        </w:rPr>
        <w:t>/wychowanków</w:t>
      </w:r>
      <w:r w:rsidRPr="00632756">
        <w:rPr>
          <w:rFonts w:ascii="Times New Roman" w:hAnsi="Times New Roman"/>
          <w:sz w:val="24"/>
          <w:szCs w:val="24"/>
        </w:rPr>
        <w:t>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lastRenderedPageBreak/>
        <w:t>upomnienia, nagany, pochwały,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usprawiedliwianie nieobecności,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podliczanie frekwencji,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wypełnianie danych do arkusza ocen ucznia,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wypełnianie danych do świadectwa szkolnego ucznia,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wypełnianie danych dotyczących imprez i uroczystości szkolnych,</w:t>
      </w:r>
    </w:p>
    <w:p w:rsidR="00632756" w:rsidRP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wypełnianie danych dotyczących spotkań z rodzicami uczniów</w:t>
      </w:r>
      <w:r w:rsidR="00123F18">
        <w:rPr>
          <w:rFonts w:ascii="Times New Roman" w:hAnsi="Times New Roman"/>
          <w:sz w:val="24"/>
          <w:szCs w:val="24"/>
        </w:rPr>
        <w:t>/wychowanków</w:t>
      </w:r>
      <w:r w:rsidRPr="00632756">
        <w:rPr>
          <w:rFonts w:ascii="Times New Roman" w:hAnsi="Times New Roman"/>
          <w:sz w:val="24"/>
          <w:szCs w:val="24"/>
        </w:rPr>
        <w:t>,</w:t>
      </w:r>
    </w:p>
    <w:p w:rsidR="00632756" w:rsidRDefault="00632756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wypełnianie danych dotyczących uroczystości szkolnych, wycieczek szkolnych oraz kr</w:t>
      </w:r>
      <w:r w:rsidR="00B42062">
        <w:rPr>
          <w:rFonts w:ascii="Times New Roman" w:hAnsi="Times New Roman"/>
          <w:sz w:val="24"/>
          <w:szCs w:val="24"/>
        </w:rPr>
        <w:t>ótszych wyjść poza teren szkoły,</w:t>
      </w:r>
    </w:p>
    <w:p w:rsidR="00B42062" w:rsidRDefault="00B42062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monitorowanie oceniania uczniów z poszczególnych przedmiotów nauczania,</w:t>
      </w:r>
    </w:p>
    <w:p w:rsidR="00632756" w:rsidRPr="00B42062" w:rsidRDefault="00B42062" w:rsidP="00632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korespondencji internetowej z innymi nauczycielami oraz rodzicami                             w sprawie uzyskiwanych przez uczniów</w:t>
      </w:r>
      <w:r w:rsidR="00123F18">
        <w:rPr>
          <w:rFonts w:ascii="Times New Roman" w:hAnsi="Times New Roman"/>
          <w:sz w:val="24"/>
          <w:szCs w:val="24"/>
        </w:rPr>
        <w:t>/wychowanków</w:t>
      </w:r>
      <w:r>
        <w:rPr>
          <w:rFonts w:ascii="Times New Roman" w:hAnsi="Times New Roman"/>
          <w:sz w:val="24"/>
          <w:szCs w:val="24"/>
        </w:rPr>
        <w:t xml:space="preserve"> postępów w nauce</w:t>
      </w:r>
      <w:r w:rsidR="00123F18">
        <w:rPr>
          <w:rFonts w:ascii="Times New Roman" w:hAnsi="Times New Roman"/>
          <w:sz w:val="24"/>
          <w:szCs w:val="24"/>
        </w:rPr>
        <w:t>/edukacji przedszkolnej</w:t>
      </w:r>
      <w:r>
        <w:rPr>
          <w:rFonts w:ascii="Times New Roman" w:hAnsi="Times New Roman"/>
          <w:sz w:val="24"/>
          <w:szCs w:val="24"/>
        </w:rPr>
        <w:t xml:space="preserve"> oraz spostrzeżeń dotyczących zachowania, a także w innych sprawach szkolnych dotyczących uczniów</w:t>
      </w:r>
      <w:r w:rsidR="00123F18">
        <w:rPr>
          <w:rFonts w:ascii="Times New Roman" w:hAnsi="Times New Roman"/>
          <w:sz w:val="24"/>
          <w:szCs w:val="24"/>
        </w:rPr>
        <w:t>/wychowanków przedszkola</w:t>
      </w:r>
      <w:r>
        <w:rPr>
          <w:rFonts w:ascii="Times New Roman" w:hAnsi="Times New Roman"/>
          <w:sz w:val="24"/>
          <w:szCs w:val="24"/>
        </w:rPr>
        <w:t>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2. Jeśli w danych ucznia</w:t>
      </w:r>
      <w:r w:rsidR="00123F18">
        <w:rPr>
          <w:rFonts w:ascii="Times New Roman" w:hAnsi="Times New Roman"/>
          <w:sz w:val="24"/>
          <w:szCs w:val="24"/>
        </w:rPr>
        <w:t>/wychowanka przedszkola</w:t>
      </w:r>
      <w:r w:rsidRPr="00632756">
        <w:rPr>
          <w:rFonts w:ascii="Times New Roman" w:hAnsi="Times New Roman"/>
          <w:sz w:val="24"/>
          <w:szCs w:val="24"/>
        </w:rPr>
        <w:t xml:space="preserve"> następują zmiany, wychowawca ma obowiązek dokonać zmian w dzienniku elektronicznym, bezzwłocznie po uzyskaniu potwierdzonych informacji o zmianach.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3. Dane uczniów</w:t>
      </w:r>
      <w:r w:rsidR="00123F18">
        <w:rPr>
          <w:rFonts w:ascii="Times New Roman" w:hAnsi="Times New Roman"/>
          <w:sz w:val="24"/>
          <w:szCs w:val="24"/>
        </w:rPr>
        <w:t>/wychowanków</w:t>
      </w:r>
      <w:r w:rsidRPr="00632756">
        <w:rPr>
          <w:rFonts w:ascii="Times New Roman" w:hAnsi="Times New Roman"/>
          <w:sz w:val="24"/>
          <w:szCs w:val="24"/>
        </w:rPr>
        <w:t xml:space="preserve"> powinny zostać uzupełnione przez wychowawcę do końca pierwszego tygodnia nauki szkolnej</w:t>
      </w:r>
      <w:r w:rsidR="00123F18">
        <w:rPr>
          <w:rFonts w:ascii="Times New Roman" w:hAnsi="Times New Roman"/>
          <w:sz w:val="24"/>
          <w:szCs w:val="24"/>
        </w:rPr>
        <w:t>/edukacji przedszkolnej</w:t>
      </w:r>
      <w:r w:rsidRPr="00632756">
        <w:rPr>
          <w:rFonts w:ascii="Times New Roman" w:hAnsi="Times New Roman"/>
          <w:sz w:val="24"/>
          <w:szCs w:val="24"/>
        </w:rPr>
        <w:t>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4. Do dnia rozpoczęcia zajęć lekcyjnych wychowawca zobowiązany jest do wprowadzenia planu lekcji klasy. Wszelkie zmiany w planie lekcji powinien wprowadzać tuż po otrzymaniu informacji o zmianach.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5. Po pierwszym zebraniu z rodzicami wychowawca zobowiązany jest uzupełnić dane dotyczące Trójki Klasowej oraz Samorządu Klasowego.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6. Na pierwszej lekcji wychowawczej wychowawca powinien zapoznać uczniów z zasadami działania dziennika elektronicznego.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7. Obowiązkiem wychowawcy jest podsumowywanie osiągnięć i frekwencji uczniów swojej klasy w ciągu 10 dni po zakończeniu każdego miesiąca.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lastRenderedPageBreak/>
        <w:t>8. W dniu poprzedzającym posiedzenie klasyfikacyjne rady pedagogicznej, wychowawca klasy zobowiązany jest do dokonania podsumowania pracy półrocznej/rocznej oraz do dokonania wydruków odpowiadających tym danym ze statystyk.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9. Przed zakończeniem każdego </w:t>
      </w:r>
      <w:r w:rsidR="00123F18">
        <w:rPr>
          <w:rFonts w:ascii="Times New Roman" w:hAnsi="Times New Roman"/>
          <w:sz w:val="24"/>
          <w:szCs w:val="24"/>
        </w:rPr>
        <w:t xml:space="preserve">półrocza </w:t>
      </w:r>
      <w:r w:rsidRPr="00632756">
        <w:rPr>
          <w:rFonts w:ascii="Times New Roman" w:hAnsi="Times New Roman"/>
          <w:sz w:val="24"/>
          <w:szCs w:val="24"/>
        </w:rPr>
        <w:t>wychowawca klasy</w:t>
      </w:r>
      <w:r w:rsidR="00123F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 xml:space="preserve"> zobowiązany jest do  sprawdzenia wpisów dotyczących klasy</w:t>
      </w:r>
      <w:r w:rsidR="00123F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 xml:space="preserve"> w dzienniku elektronicznym.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10. Informację o przejściu ucznia</w:t>
      </w:r>
      <w:r w:rsidR="00123F18">
        <w:rPr>
          <w:rFonts w:ascii="Times New Roman" w:hAnsi="Times New Roman"/>
          <w:sz w:val="24"/>
          <w:szCs w:val="24"/>
        </w:rPr>
        <w:t>/wychowanka</w:t>
      </w:r>
      <w:r w:rsidRPr="00632756">
        <w:rPr>
          <w:rFonts w:ascii="Times New Roman" w:hAnsi="Times New Roman"/>
          <w:sz w:val="24"/>
          <w:szCs w:val="24"/>
        </w:rPr>
        <w:t xml:space="preserve"> do innej szkoły</w:t>
      </w:r>
      <w:r w:rsidR="00123F18">
        <w:rPr>
          <w:rFonts w:ascii="Times New Roman" w:hAnsi="Times New Roman"/>
          <w:sz w:val="24"/>
          <w:szCs w:val="24"/>
        </w:rPr>
        <w:t>/przedszkola</w:t>
      </w:r>
      <w:r w:rsidRPr="00632756">
        <w:rPr>
          <w:rFonts w:ascii="Times New Roman" w:hAnsi="Times New Roman"/>
          <w:sz w:val="24"/>
          <w:szCs w:val="24"/>
        </w:rPr>
        <w:t xml:space="preserve"> lub klasy wychowawca zgłasza</w:t>
      </w:r>
      <w:r w:rsidR="00C770F8">
        <w:rPr>
          <w:rFonts w:ascii="Times New Roman" w:hAnsi="Times New Roman"/>
          <w:sz w:val="24"/>
          <w:szCs w:val="24"/>
        </w:rPr>
        <w:t xml:space="preserve"> do </w:t>
      </w:r>
      <w:r w:rsidR="00C770F8" w:rsidRPr="0079399D">
        <w:rPr>
          <w:rFonts w:ascii="Times New Roman" w:hAnsi="Times New Roman"/>
          <w:sz w:val="24"/>
          <w:szCs w:val="24"/>
        </w:rPr>
        <w:t>sekretariatu z uprawnieniami</w:t>
      </w:r>
      <w:r w:rsidRPr="0079399D">
        <w:rPr>
          <w:rFonts w:ascii="Times New Roman" w:hAnsi="Times New Roman"/>
          <w:sz w:val="24"/>
          <w:szCs w:val="24"/>
        </w:rPr>
        <w:t xml:space="preserve"> administrator</w:t>
      </w:r>
      <w:r w:rsidR="00C770F8" w:rsidRPr="0079399D">
        <w:rPr>
          <w:rFonts w:ascii="Times New Roman" w:hAnsi="Times New Roman"/>
          <w:sz w:val="24"/>
          <w:szCs w:val="24"/>
        </w:rPr>
        <w:t>a</w:t>
      </w:r>
      <w:r w:rsidRPr="0079399D">
        <w:rPr>
          <w:rFonts w:ascii="Times New Roman" w:hAnsi="Times New Roman"/>
          <w:sz w:val="24"/>
          <w:szCs w:val="24"/>
        </w:rPr>
        <w:t xml:space="preserve"> dziennika elektronicznego.  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11. Na wniosek ucznia/jego rodziców/szkoły, do której przeniósł się uczeń, wychowawca zobowiązany jest do wydrukowania danych dotyczących przebiegu edukacji ucznia i przekazania osobie zainteresowanej i upoważnionej do odbioru danych, za potwierdzeniem odbioru.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 xml:space="preserve">12. </w:t>
      </w:r>
      <w:r w:rsidRPr="00632756">
        <w:rPr>
          <w:rFonts w:ascii="Times New Roman" w:hAnsi="Times New Roman"/>
          <w:sz w:val="24"/>
          <w:szCs w:val="24"/>
        </w:rPr>
        <w:tab/>
        <w:t>W sytuacji dojścia ucznia</w:t>
      </w:r>
      <w:r w:rsidR="00123F18">
        <w:rPr>
          <w:rFonts w:ascii="Times New Roman" w:hAnsi="Times New Roman"/>
          <w:sz w:val="24"/>
          <w:szCs w:val="24"/>
        </w:rPr>
        <w:t>/wychowanka</w:t>
      </w:r>
      <w:r w:rsidRPr="00632756">
        <w:rPr>
          <w:rFonts w:ascii="Times New Roman" w:hAnsi="Times New Roman"/>
          <w:sz w:val="24"/>
          <w:szCs w:val="24"/>
        </w:rPr>
        <w:t xml:space="preserve"> do klasy</w:t>
      </w:r>
      <w:r w:rsidR="00123F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 xml:space="preserve"> w trakcie roku szkolnego, wychowawca zobowiązany jest do wprowadzenia jego danych do dziennika elektronicznego, tuż po przyjęciu ucznia</w:t>
      </w:r>
      <w:r w:rsidR="00123F18">
        <w:rPr>
          <w:rFonts w:ascii="Times New Roman" w:hAnsi="Times New Roman"/>
          <w:sz w:val="24"/>
          <w:szCs w:val="24"/>
        </w:rPr>
        <w:t>/wychowanka</w:t>
      </w:r>
      <w:r w:rsidRPr="00632756">
        <w:rPr>
          <w:rFonts w:ascii="Times New Roman" w:hAnsi="Times New Roman"/>
          <w:sz w:val="24"/>
          <w:szCs w:val="24"/>
        </w:rPr>
        <w:t xml:space="preserve"> do szkoły</w:t>
      </w:r>
      <w:r w:rsidR="00123F18">
        <w:rPr>
          <w:rFonts w:ascii="Times New Roman" w:hAnsi="Times New Roman"/>
          <w:sz w:val="24"/>
          <w:szCs w:val="24"/>
        </w:rPr>
        <w:t>/przedszkola</w:t>
      </w:r>
      <w:r w:rsidRPr="00632756">
        <w:rPr>
          <w:rFonts w:ascii="Times New Roman" w:hAnsi="Times New Roman"/>
          <w:sz w:val="24"/>
          <w:szCs w:val="24"/>
        </w:rPr>
        <w:t xml:space="preserve"> przez dyrektora.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13. Wychowawca zobowiązany jest właściwie wypełniać dziennik w dni uroczystości szkolnych, wyjść do kina, teatru, muzeum, wycieczek szkolnych, obozów naukowych.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14. Wychowawca klasy</w:t>
      </w:r>
      <w:r w:rsidR="009B07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 xml:space="preserve"> musi odnotowywać w dzienniku informacje o przebiegu wywiadówki wraz z listą osób obecnych na zebraniu.</w:t>
      </w:r>
    </w:p>
    <w:p w:rsidR="00632756" w:rsidRPr="00632756" w:rsidRDefault="00632756" w:rsidP="006327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15. Wychowawca klasy</w:t>
      </w:r>
      <w:r w:rsidR="009B0718">
        <w:rPr>
          <w:rFonts w:ascii="Times New Roman" w:hAnsi="Times New Roman"/>
          <w:sz w:val="24"/>
          <w:szCs w:val="24"/>
        </w:rPr>
        <w:t>/grupy</w:t>
      </w:r>
      <w:r w:rsidRPr="00632756">
        <w:rPr>
          <w:rFonts w:ascii="Times New Roman" w:hAnsi="Times New Roman"/>
          <w:sz w:val="24"/>
          <w:szCs w:val="24"/>
        </w:rPr>
        <w:t xml:space="preserve"> powinien odnotowywać w dzienniku informacje </w:t>
      </w:r>
      <w:r w:rsidR="009653A3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32756">
        <w:rPr>
          <w:rFonts w:ascii="Times New Roman" w:hAnsi="Times New Roman"/>
          <w:sz w:val="24"/>
          <w:szCs w:val="24"/>
        </w:rPr>
        <w:t>o indywidualnych rozmowach z rodzicami uczniów</w:t>
      </w:r>
      <w:r w:rsidR="009B0718">
        <w:rPr>
          <w:rFonts w:ascii="Times New Roman" w:hAnsi="Times New Roman"/>
          <w:sz w:val="24"/>
          <w:szCs w:val="24"/>
        </w:rPr>
        <w:t>/wychowanków</w:t>
      </w:r>
      <w:r w:rsidRPr="00632756">
        <w:rPr>
          <w:rFonts w:ascii="Times New Roman" w:hAnsi="Times New Roman"/>
          <w:sz w:val="24"/>
          <w:szCs w:val="24"/>
        </w:rPr>
        <w:t>.</w:t>
      </w:r>
    </w:p>
    <w:p w:rsidR="00632756" w:rsidRPr="00D613EA" w:rsidRDefault="00632756" w:rsidP="00D613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56">
        <w:rPr>
          <w:rFonts w:ascii="Times New Roman" w:hAnsi="Times New Roman"/>
          <w:sz w:val="24"/>
          <w:szCs w:val="24"/>
        </w:rPr>
        <w:t>16. Przed końcem roku szkolnego wychowawca klasy zobowiązany jest dokonać eksportu danych do świadectw z systemu informatycznego. W celu sprawdzenia poprawności wydruków wychowawca klasy powinien przekazać te świadectwa innemu nauczycielowi w celu weryfikacji.</w:t>
      </w:r>
    </w:p>
    <w:p w:rsidR="00632756" w:rsidRDefault="00632756" w:rsidP="00632756">
      <w:pPr>
        <w:spacing w:before="100" w:beforeAutospacing="1" w:after="100" w:afterAutospacing="1"/>
        <w:rPr>
          <w:rFonts w:cs="Arial"/>
          <w:sz w:val="24"/>
          <w:szCs w:val="24"/>
          <w:lang w:eastAsia="pl-PL"/>
        </w:rPr>
      </w:pPr>
    </w:p>
    <w:p w:rsidR="00632756" w:rsidRDefault="00632756" w:rsidP="00632756">
      <w:pPr>
        <w:spacing w:before="100" w:beforeAutospacing="1" w:after="100" w:afterAutospacing="1"/>
        <w:rPr>
          <w:rFonts w:cs="Arial"/>
          <w:sz w:val="24"/>
          <w:szCs w:val="24"/>
          <w:lang w:eastAsia="pl-PL"/>
        </w:rPr>
      </w:pPr>
    </w:p>
    <w:sectPr w:rsidR="00632756" w:rsidSect="00D8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280" w:rsidRDefault="00F34280" w:rsidP="00B85A66">
      <w:pPr>
        <w:spacing w:after="0" w:line="240" w:lineRule="auto"/>
      </w:pPr>
      <w:r>
        <w:separator/>
      </w:r>
    </w:p>
  </w:endnote>
  <w:endnote w:type="continuationSeparator" w:id="1">
    <w:p w:rsidR="00F34280" w:rsidRDefault="00F34280" w:rsidP="00B8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66" w:rsidRDefault="00B85A6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2405931"/>
      <w:docPartObj>
        <w:docPartGallery w:val="Page Numbers (Bottom of Page)"/>
        <w:docPartUnique/>
      </w:docPartObj>
    </w:sdtPr>
    <w:sdtContent>
      <w:p w:rsidR="00B85A66" w:rsidRDefault="00E94B1B">
        <w:pPr>
          <w:pStyle w:val="Stopka"/>
          <w:jc w:val="center"/>
        </w:pPr>
        <w:r>
          <w:fldChar w:fldCharType="begin"/>
        </w:r>
        <w:r w:rsidR="00B85A66">
          <w:instrText>PAGE   \* MERGEFORMAT</w:instrText>
        </w:r>
        <w:r>
          <w:fldChar w:fldCharType="separate"/>
        </w:r>
        <w:r w:rsidR="009653A3">
          <w:rPr>
            <w:noProof/>
          </w:rPr>
          <w:t>4</w:t>
        </w:r>
        <w:r>
          <w:fldChar w:fldCharType="end"/>
        </w:r>
      </w:p>
    </w:sdtContent>
  </w:sdt>
  <w:p w:rsidR="00B85A66" w:rsidRDefault="00B85A6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66" w:rsidRDefault="00B85A6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280" w:rsidRDefault="00F34280" w:rsidP="00B85A66">
      <w:pPr>
        <w:spacing w:after="0" w:line="240" w:lineRule="auto"/>
      </w:pPr>
      <w:r>
        <w:separator/>
      </w:r>
    </w:p>
  </w:footnote>
  <w:footnote w:type="continuationSeparator" w:id="1">
    <w:p w:rsidR="00F34280" w:rsidRDefault="00F34280" w:rsidP="00B85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66" w:rsidRDefault="00B85A6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66" w:rsidRDefault="00B85A6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66" w:rsidRDefault="00B85A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2"/>
        <w:szCs w:val="22"/>
      </w:rPr>
    </w:lvl>
  </w:abstractNum>
  <w:abstractNum w:abstractNumId="1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">
    <w:nsid w:val="1D09153A"/>
    <w:multiLevelType w:val="hybridMultilevel"/>
    <w:tmpl w:val="132E1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57907"/>
    <w:multiLevelType w:val="hybridMultilevel"/>
    <w:tmpl w:val="946C5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50B7E"/>
    <w:multiLevelType w:val="hybridMultilevel"/>
    <w:tmpl w:val="200EF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77AA3"/>
    <w:multiLevelType w:val="hybridMultilevel"/>
    <w:tmpl w:val="21A29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756"/>
    <w:rsid w:val="00023ACE"/>
    <w:rsid w:val="00102A1B"/>
    <w:rsid w:val="00123F18"/>
    <w:rsid w:val="003329BD"/>
    <w:rsid w:val="00494C72"/>
    <w:rsid w:val="00632756"/>
    <w:rsid w:val="0072501E"/>
    <w:rsid w:val="00732032"/>
    <w:rsid w:val="0079399D"/>
    <w:rsid w:val="00862AE4"/>
    <w:rsid w:val="00873CFC"/>
    <w:rsid w:val="008E46B4"/>
    <w:rsid w:val="009653A3"/>
    <w:rsid w:val="00974F25"/>
    <w:rsid w:val="009B0718"/>
    <w:rsid w:val="00B42062"/>
    <w:rsid w:val="00B85A66"/>
    <w:rsid w:val="00C770F8"/>
    <w:rsid w:val="00D613EA"/>
    <w:rsid w:val="00D81B41"/>
    <w:rsid w:val="00DA1FD8"/>
    <w:rsid w:val="00E90B84"/>
    <w:rsid w:val="00E94B1B"/>
    <w:rsid w:val="00F34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75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2756"/>
    <w:pPr>
      <w:ind w:left="720"/>
      <w:contextualSpacing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A6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8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A66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75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2756"/>
    <w:pPr>
      <w:ind w:left="720"/>
      <w:contextualSpacing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A6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8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A6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1313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zspzel1@outlook.com</cp:lastModifiedBy>
  <cp:revision>10</cp:revision>
  <dcterms:created xsi:type="dcterms:W3CDTF">2020-08-07T06:59:00Z</dcterms:created>
  <dcterms:modified xsi:type="dcterms:W3CDTF">2024-08-08T07:48:00Z</dcterms:modified>
</cp:coreProperties>
</file>